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77777777" w:rsidR="007D73CE" w:rsidRPr="00E37C5C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</w:p>
    <w:p w14:paraId="7F37A681" w14:textId="29828B9D" w:rsidR="009815C7" w:rsidRPr="00E37C5C" w:rsidRDefault="00340161" w:rsidP="00340161">
      <w:pPr>
        <w:spacing w:after="0" w:line="240" w:lineRule="auto"/>
        <w:jc w:val="center"/>
        <w:rPr>
          <w:rFonts w:ascii="Sylfaen" w:hAnsi="Sylfaen" w:cs="Sylfaen"/>
          <w:b/>
        </w:rPr>
      </w:pPr>
      <w:r>
        <w:rPr>
          <w:rFonts w:ascii="Sylfaen" w:hAnsi="Sylfaen" w:cs="Sylfaen"/>
          <w:b/>
          <w:noProof/>
        </w:rPr>
        <w:drawing>
          <wp:inline distT="0" distB="0" distL="0" distR="0" wp14:anchorId="4BE05A86" wp14:editId="7E7B3F97">
            <wp:extent cx="2076450" cy="1322720"/>
            <wp:effectExtent l="19050" t="0" r="19050" b="391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2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5114A8" w14:textId="5778AEF3" w:rsidR="009815C7" w:rsidRPr="00E37C5C" w:rsidRDefault="009815C7" w:rsidP="00EB505F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</w:p>
    <w:p w14:paraId="6989D59A" w14:textId="3146249E" w:rsidR="00A71E0B" w:rsidRDefault="00A8430F" w:rsidP="00A71E0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proofErr w:type="spellStart"/>
      <w:r w:rsidRPr="00A8430F">
        <w:rPr>
          <w:rFonts w:ascii="Sylfaen" w:hAnsi="Sylfaen" w:cs="Sylfaen"/>
          <w:b/>
        </w:rPr>
        <w:t>ჯორჯიან</w:t>
      </w:r>
      <w:proofErr w:type="spellEnd"/>
      <w:r w:rsidRPr="00A8430F">
        <w:rPr>
          <w:rFonts w:ascii="Sylfaen" w:hAnsi="Sylfaen" w:cs="Sylfaen"/>
          <w:b/>
        </w:rPr>
        <w:t xml:space="preserve"> </w:t>
      </w:r>
      <w:proofErr w:type="spellStart"/>
      <w:r w:rsidRPr="00A8430F">
        <w:rPr>
          <w:rFonts w:ascii="Sylfaen" w:hAnsi="Sylfaen" w:cs="Sylfaen"/>
          <w:b/>
        </w:rPr>
        <w:t>უოთერ</w:t>
      </w:r>
      <w:proofErr w:type="spellEnd"/>
      <w:r w:rsidRPr="00A8430F">
        <w:rPr>
          <w:rFonts w:ascii="Sylfaen" w:hAnsi="Sylfaen" w:cs="Sylfaen"/>
          <w:b/>
        </w:rPr>
        <w:t xml:space="preserve"> </w:t>
      </w:r>
      <w:proofErr w:type="spellStart"/>
      <w:r w:rsidRPr="00A8430F">
        <w:rPr>
          <w:rFonts w:ascii="Sylfaen" w:hAnsi="Sylfaen" w:cs="Sylfaen"/>
          <w:b/>
        </w:rPr>
        <w:t>ენდ</w:t>
      </w:r>
      <w:proofErr w:type="spellEnd"/>
      <w:r w:rsidRPr="00A8430F">
        <w:rPr>
          <w:rFonts w:ascii="Sylfaen" w:hAnsi="Sylfaen" w:cs="Sylfaen"/>
          <w:b/>
        </w:rPr>
        <w:t xml:space="preserve"> </w:t>
      </w:r>
      <w:proofErr w:type="spellStart"/>
      <w:r w:rsidRPr="00A8430F">
        <w:rPr>
          <w:rFonts w:ascii="Sylfaen" w:hAnsi="Sylfaen" w:cs="Sylfaen"/>
          <w:b/>
        </w:rPr>
        <w:t>ფაუერი</w:t>
      </w:r>
      <w:proofErr w:type="spellEnd"/>
      <w:r>
        <w:rPr>
          <w:rFonts w:ascii="Sylfaen" w:hAnsi="Sylfaen" w:cs="Sylfaen"/>
          <w:b/>
        </w:rPr>
        <w:t xml:space="preserve"> </w:t>
      </w:r>
      <w:proofErr w:type="gramStart"/>
      <w:r w:rsidR="00340161">
        <w:rPr>
          <w:rFonts w:ascii="Sylfaen" w:hAnsi="Sylfaen" w:cs="Sylfaen"/>
          <w:b/>
          <w:lang w:val="ka-GE"/>
        </w:rPr>
        <w:t xml:space="preserve">აცხადებს </w:t>
      </w:r>
      <w:r w:rsidR="00706C5C">
        <w:rPr>
          <w:rFonts w:ascii="Sylfaen" w:hAnsi="Sylfaen" w:cs="Sylfaen"/>
          <w:b/>
          <w:lang w:val="ka-GE"/>
        </w:rPr>
        <w:t xml:space="preserve"> </w:t>
      </w:r>
      <w:r w:rsidR="00340161">
        <w:rPr>
          <w:rFonts w:ascii="Sylfaen" w:hAnsi="Sylfaen" w:cs="Sylfaen"/>
          <w:b/>
          <w:lang w:val="ka-GE"/>
        </w:rPr>
        <w:t>ელექტრონულ</w:t>
      </w:r>
      <w:proofErr w:type="gramEnd"/>
      <w:r w:rsidR="00340161">
        <w:rPr>
          <w:rFonts w:ascii="Sylfaen" w:hAnsi="Sylfaen" w:cs="Sylfaen"/>
          <w:b/>
          <w:lang w:val="ka-GE"/>
        </w:rPr>
        <w:t xml:space="preserve"> ტენდერ</w:t>
      </w:r>
      <w:r w:rsidR="009815C7" w:rsidRPr="00E37C5C">
        <w:rPr>
          <w:rFonts w:ascii="Sylfaen" w:hAnsi="Sylfaen" w:cs="Sylfaen"/>
          <w:b/>
          <w:lang w:val="ka-GE"/>
        </w:rPr>
        <w:t xml:space="preserve">ს </w:t>
      </w:r>
    </w:p>
    <w:p w14:paraId="79791AEB" w14:textId="26550D90" w:rsidR="00BC3ECD" w:rsidRDefault="005101CD" w:rsidP="00BC3ECD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აკუმულატორების შესყიდვაზე</w:t>
      </w: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4F3A2AC8" w:rsidR="00FD0DCD" w:rsidRPr="00E37C5C" w:rsidRDefault="005101CD" w:rsidP="00665C42">
      <w:pPr>
        <w:spacing w:after="0" w:line="360" w:lineRule="auto"/>
        <w:jc w:val="center"/>
        <w:rPr>
          <w:rFonts w:ascii="AcadNusx" w:hAnsi="AcadNusx"/>
          <w:b/>
        </w:rPr>
      </w:pPr>
      <w:r w:rsidRPr="005101CD">
        <w:rPr>
          <w:rFonts w:ascii="Sylfaen" w:hAnsi="Sylfaen" w:cs="Sylfaen"/>
          <w:b/>
          <w:lang w:val="ka-GE"/>
        </w:rPr>
        <w:t>017-BID-21</w:t>
      </w: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6AB88508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3D47B1E" w14:textId="2A02E0A0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B701132" w14:textId="518DC64B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6FCF965" w14:textId="07836916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57631568" w14:textId="0F096261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760FD00B" w14:textId="5294490A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1DC2D422" w14:textId="77777777" w:rsidR="0069457C" w:rsidRDefault="0069457C" w:rsidP="00C12ABD">
      <w:pPr>
        <w:spacing w:after="0" w:line="360" w:lineRule="auto"/>
        <w:rPr>
          <w:rFonts w:ascii="AcadNusx" w:hAnsi="AcadNusx"/>
          <w:b/>
        </w:rPr>
      </w:pPr>
    </w:p>
    <w:p w14:paraId="60BCA531" w14:textId="361228E0" w:rsidR="009C7E4E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580D4E90" w14:textId="04FF7498" w:rsidR="00665C42" w:rsidRPr="00E37C5C" w:rsidRDefault="00665C42" w:rsidP="00E76DDA">
      <w:pPr>
        <w:spacing w:after="0" w:line="360" w:lineRule="auto"/>
        <w:rPr>
          <w:rFonts w:ascii="AcadNusx" w:hAnsi="AcadNusx"/>
          <w:b/>
        </w:rPr>
      </w:pPr>
    </w:p>
    <w:p w14:paraId="0C5A5BAC" w14:textId="35E3796D" w:rsidR="00C27890" w:rsidRDefault="001B055A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 w:rsidRPr="00C27890">
        <w:rPr>
          <w:rFonts w:ascii="Sylfaen" w:hAnsi="Sylfaen"/>
          <w:b/>
          <w:lang w:val="ka-GE"/>
        </w:rPr>
        <w:t>შესყიდვის ობიექტის დასახელება</w:t>
      </w:r>
    </w:p>
    <w:p w14:paraId="462DAC2A" w14:textId="77777777" w:rsidR="00340161" w:rsidRDefault="00D30223" w:rsidP="00191803">
      <w:pPr>
        <w:spacing w:line="240" w:lineRule="auto"/>
        <w:rPr>
          <w:rFonts w:ascii="Arial" w:hAnsi="Arial" w:cs="Arial"/>
        </w:rPr>
      </w:pPr>
      <w:r w:rsidRPr="00C27890">
        <w:rPr>
          <w:rFonts w:ascii="Sylfaen" w:hAnsi="Sylfaen" w:cs="Sylfaen"/>
          <w:lang w:val="ka-GE"/>
        </w:rPr>
        <w:lastRenderedPageBreak/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="00713EFC" w:rsidRPr="00C27890">
        <w:rPr>
          <w:rFonts w:ascii="Arial" w:hAnsi="Arial" w:cs="Arial"/>
        </w:rPr>
        <w:t>(GWP</w:t>
      </w:r>
      <w:r w:rsidR="00D95150">
        <w:rPr>
          <w:rFonts w:ascii="Arial" w:hAnsi="Arial" w:cs="Arial"/>
        </w:rPr>
        <w:t xml:space="preserve">, </w:t>
      </w:r>
      <w:r w:rsidR="00D95150">
        <w:rPr>
          <w:rFonts w:ascii="Sylfaen" w:hAnsi="Sylfaen" w:cs="Arial"/>
          <w:lang w:val="ka-GE"/>
        </w:rPr>
        <w:t>ს/ნ</w:t>
      </w:r>
      <w:r w:rsidR="0040587B">
        <w:rPr>
          <w:rFonts w:ascii="Sylfaen" w:hAnsi="Sylfaen" w:cs="Arial"/>
          <w:lang w:val="ka-GE"/>
        </w:rPr>
        <w:t xml:space="preserve"> </w:t>
      </w:r>
      <w:r w:rsidR="0040587B" w:rsidRPr="0040587B">
        <w:rPr>
          <w:rFonts w:ascii="Arial" w:hAnsi="Arial" w:cs="Arial"/>
        </w:rPr>
        <w:t>203826002</w:t>
      </w:r>
      <w:r w:rsidR="00713EFC" w:rsidRPr="00C27890">
        <w:rPr>
          <w:rFonts w:ascii="Arial" w:hAnsi="Arial" w:cs="Arial"/>
        </w:rPr>
        <w:t>)</w:t>
      </w:r>
    </w:p>
    <w:p w14:paraId="179EEA1B" w14:textId="3761F12E" w:rsidR="00340161" w:rsidRPr="001846C4" w:rsidRDefault="00340161" w:rsidP="00191803">
      <w:pPr>
        <w:spacing w:line="240" w:lineRule="auto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 xml:space="preserve">შპს </w:t>
      </w:r>
      <w:r w:rsidR="001846C4">
        <w:rPr>
          <w:rFonts w:ascii="Sylfaen" w:hAnsi="Sylfaen" w:cs="Arial"/>
          <w:lang w:val="ka-GE"/>
        </w:rPr>
        <w:t>„</w:t>
      </w:r>
      <w:r>
        <w:rPr>
          <w:rFonts w:ascii="Sylfaen" w:hAnsi="Sylfaen" w:cs="Arial"/>
          <w:lang w:val="ka-GE"/>
        </w:rPr>
        <w:t>რუსთავის წყალი</w:t>
      </w:r>
      <w:r w:rsidR="001846C4">
        <w:rPr>
          <w:rFonts w:ascii="Sylfaen" w:hAnsi="Sylfaen" w:cs="Arial"/>
          <w:lang w:val="ka-GE"/>
        </w:rPr>
        <w:t>“ (</w:t>
      </w:r>
      <w:r w:rsidR="001846C4">
        <w:rPr>
          <w:rFonts w:ascii="Sylfaen" w:hAnsi="Sylfaen" w:cs="Arial"/>
        </w:rPr>
        <w:t xml:space="preserve">RWC, </w:t>
      </w:r>
      <w:r w:rsidR="001846C4">
        <w:rPr>
          <w:rFonts w:ascii="Sylfaen" w:hAnsi="Sylfaen" w:cs="Arial"/>
          <w:lang w:val="ka-GE"/>
        </w:rPr>
        <w:t>ს/ნ 216323351)</w:t>
      </w:r>
    </w:p>
    <w:p w14:paraId="0353AF42" w14:textId="33C2C918" w:rsidR="001B055A" w:rsidRPr="00E37C5C" w:rsidRDefault="001B055A" w:rsidP="001B055A">
      <w:pPr>
        <w:spacing w:after="0" w:line="240" w:lineRule="auto"/>
        <w:jc w:val="both"/>
        <w:rPr>
          <w:rFonts w:ascii="Sylfaen" w:hAnsi="Sylfaen" w:cs="Sylfaen"/>
          <w:b/>
          <w:bCs/>
        </w:rPr>
      </w:pPr>
    </w:p>
    <w:p w14:paraId="42C81158" w14:textId="5A36B036" w:rsidR="001B055A" w:rsidRPr="00E37C5C" w:rsidRDefault="000353F8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 xml:space="preserve">1.2 </w:t>
      </w:r>
      <w:r w:rsidR="001B055A" w:rsidRPr="00E37C5C">
        <w:rPr>
          <w:rFonts w:ascii="Sylfaen" w:hAnsi="Sylfaen"/>
          <w:b/>
          <w:lang w:val="ka-GE"/>
        </w:rPr>
        <w:t>მომსახურების/სამუშაოს აღწერა (ტექნიკური დავალება), შესყიდვის ობიექტის რაოდენობა/მოცულობა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36008C2" w14:textId="4C3FF791" w:rsidR="000353F8" w:rsidRDefault="005101CD" w:rsidP="000353F8">
      <w:pPr>
        <w:spacing w:after="0" w:line="240" w:lineRule="auto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lang w:val="ka-GE"/>
        </w:rPr>
        <w:t>აკუმულატორების</w:t>
      </w:r>
      <w:r w:rsidR="00C12ABD" w:rsidRPr="00C12ABD">
        <w:rPr>
          <w:rFonts w:ascii="Sylfaen" w:hAnsi="Sylfaen" w:cs="Sylfaen"/>
          <w:lang w:val="ka-GE"/>
        </w:rPr>
        <w:t xml:space="preserve"> </w:t>
      </w:r>
      <w:r w:rsidR="000353F8" w:rsidRPr="00E37C5C">
        <w:rPr>
          <w:rFonts w:ascii="Sylfaen" w:hAnsi="Sylfaen" w:cs="Sylfaen"/>
          <w:lang w:val="ka-GE"/>
        </w:rPr>
        <w:t>შესყიდვა</w:t>
      </w:r>
      <w:r w:rsidR="00A11F8F" w:rsidRPr="00E37C5C">
        <w:rPr>
          <w:rFonts w:ascii="Sylfaen" w:hAnsi="Sylfaen" w:cs="Sylfaen"/>
          <w:lang w:val="ka-GE"/>
        </w:rPr>
        <w:t xml:space="preserve"> </w:t>
      </w:r>
      <w:r w:rsidR="001B6A7C">
        <w:rPr>
          <w:rFonts w:ascii="Sylfaen" w:hAnsi="Sylfaen" w:cs="Sylfaen"/>
          <w:lang w:val="ka-GE"/>
        </w:rPr>
        <w:t>დანართი N1-ით</w:t>
      </w:r>
      <w:r w:rsidR="00E76DDA">
        <w:rPr>
          <w:rFonts w:ascii="Sylfaen" w:hAnsi="Sylfaen" w:cs="Sylfaen"/>
          <w:lang w:val="ka-GE"/>
        </w:rPr>
        <w:t xml:space="preserve"> განსაზღვრული  </w:t>
      </w:r>
      <w:r w:rsidR="00A11F8F" w:rsidRPr="00E37C5C">
        <w:rPr>
          <w:rFonts w:ascii="Sylfaen" w:hAnsi="Sylfaen" w:cs="Sylfaen"/>
          <w:lang w:val="ka-GE"/>
        </w:rPr>
        <w:t xml:space="preserve"> სავარაუდო წლიური </w:t>
      </w:r>
      <w:r>
        <w:rPr>
          <w:rFonts w:ascii="Sylfaen" w:hAnsi="Sylfaen" w:cs="Sylfaen"/>
          <w:lang w:val="ka-GE"/>
        </w:rPr>
        <w:t>რაოდენობების</w:t>
      </w:r>
      <w:r w:rsidR="00A11F8F" w:rsidRPr="00E37C5C">
        <w:rPr>
          <w:rFonts w:ascii="Sylfaen" w:hAnsi="Sylfaen" w:cs="Sylfaen"/>
          <w:lang w:val="ka-GE"/>
        </w:rPr>
        <w:t xml:space="preserve"> შესაბამისად</w:t>
      </w:r>
      <w:r w:rsidR="000353F8" w:rsidRPr="00E37C5C">
        <w:rPr>
          <w:rFonts w:ascii="Sylfaen" w:hAnsi="Sylfaen" w:cs="Sylfaen"/>
          <w:b/>
          <w:bCs/>
        </w:rPr>
        <w:t>.</w:t>
      </w:r>
    </w:p>
    <w:p w14:paraId="7504A6B9" w14:textId="2A0A5D7B" w:rsidR="00745668" w:rsidRPr="00771D16" w:rsidRDefault="00771D16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t xml:space="preserve"> </w:t>
      </w:r>
    </w:p>
    <w:bookmarkStart w:id="0" w:name="_MON_1681816654"/>
    <w:bookmarkEnd w:id="0"/>
    <w:p w14:paraId="69A49D5F" w14:textId="2161B5D2" w:rsidR="00745668" w:rsidRPr="00DE110D" w:rsidRDefault="005101CD" w:rsidP="00A8430F">
      <w:pPr>
        <w:spacing w:after="0" w:line="240" w:lineRule="auto"/>
        <w:jc w:val="center"/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object w:dxaOrig="1538" w:dyaOrig="994" w14:anchorId="08152A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25pt;height:49.5pt" o:ole="">
            <v:imagedata r:id="rId9" o:title=""/>
          </v:shape>
          <o:OLEObject Type="Embed" ProgID="Excel.Sheet.12" ShapeID="_x0000_i1033" DrawAspect="Icon" ObjectID="_1681817194" r:id="rId10"/>
        </w:object>
      </w:r>
    </w:p>
    <w:p w14:paraId="770C26CC" w14:textId="29946DA9" w:rsidR="000B1F3B" w:rsidRPr="00DE110D" w:rsidRDefault="000B1F3B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</w:p>
    <w:p w14:paraId="3E3FBEF7" w14:textId="5A61E1FF" w:rsidR="000B1F3B" w:rsidRPr="001C6888" w:rsidRDefault="000B1F3B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  <w:r w:rsidRPr="001C6888">
        <w:rPr>
          <w:rFonts w:ascii="Sylfaen" w:hAnsi="Sylfaen" w:cs="Sylfaen"/>
          <w:b/>
          <w:bCs/>
          <w:lang w:val="ka-GE"/>
        </w:rPr>
        <w:t xml:space="preserve">შენიშვნა: წინამდებარე სატენდერო დოკუმენტაციით განსაზღვრული </w:t>
      </w:r>
      <w:r w:rsidR="0069457C">
        <w:rPr>
          <w:rFonts w:ascii="Sylfaen" w:hAnsi="Sylfaen" w:cs="Sylfaen"/>
          <w:b/>
          <w:bCs/>
          <w:lang w:val="ka-GE"/>
        </w:rPr>
        <w:t>რაოდენობა</w:t>
      </w:r>
      <w:r w:rsidRPr="001C6888">
        <w:rPr>
          <w:rFonts w:ascii="Sylfaen" w:hAnsi="Sylfaen" w:cs="Sylfaen"/>
          <w:b/>
          <w:bCs/>
          <w:lang w:val="ka-GE"/>
        </w:rPr>
        <w:t xml:space="preserve"> არის საორიენტაციო და შემსყიდველი იტოვებს უფლებას სრულად არ აითვისოს  ელექტრონულ ტენდერში განსაზღვრული რაოდენობები.</w:t>
      </w:r>
    </w:p>
    <w:p w14:paraId="73EADDF9" w14:textId="77777777" w:rsidR="00440A96" w:rsidRDefault="00440A96" w:rsidP="00F90B03">
      <w:pPr>
        <w:rPr>
          <w:rFonts w:ascii="Sylfaen" w:hAnsi="Sylfaen"/>
          <w:b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1CE96EBA" w14:textId="31A3FED3" w:rsidR="00D527CB" w:rsidRDefault="00D527CB" w:rsidP="00F90B03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პრეტენდენტმა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უნდა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წარმოადგინოს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="00CF79AD">
        <w:rPr>
          <w:rFonts w:ascii="Sylfaen" w:hAnsi="Sylfaen"/>
          <w:color w:val="222222"/>
          <w:shd w:val="clear" w:color="auto" w:fill="FFFFFF"/>
          <w:lang w:val="ka-GE"/>
        </w:rPr>
        <w:t>განზომილების</w:t>
      </w:r>
      <w:r w:rsidR="00771D16">
        <w:rPr>
          <w:rFonts w:ascii="Sylfaen" w:hAnsi="Sylfaen"/>
          <w:color w:val="222222"/>
          <w:shd w:val="clear" w:color="auto" w:fill="FFFFFF"/>
          <w:lang w:val="ka-GE"/>
        </w:rPr>
        <w:t xml:space="preserve"> ერთეულის </w:t>
      </w:r>
      <w:r w:rsidR="004C617A">
        <w:rPr>
          <w:rFonts w:ascii="Sylfaen" w:hAnsi="Sylfaen" w:cs="Sylfaen"/>
          <w:color w:val="222222"/>
          <w:shd w:val="clear" w:color="auto" w:fill="FFFFFF"/>
          <w:lang w:val="ka-GE"/>
        </w:rPr>
        <w:t>ფასები</w:t>
      </w:r>
      <w:r w:rsidR="00E76DDA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3E6B9D">
        <w:rPr>
          <w:rFonts w:ascii="Sylfaen" w:hAnsi="Sylfaen" w:cs="Sylfaen"/>
          <w:color w:val="222222"/>
          <w:shd w:val="clear" w:color="auto" w:fill="FFFFFF"/>
          <w:lang w:val="ka-GE"/>
        </w:rPr>
        <w:t xml:space="preserve">(ლარში) </w:t>
      </w:r>
      <w:r w:rsidR="00D5623D">
        <w:rPr>
          <w:rFonts w:ascii="Sylfaen" w:hAnsi="Sylfaen" w:cs="Sylfaen"/>
          <w:color w:val="222222"/>
          <w:shd w:val="clear" w:color="auto" w:fill="FFFFFF"/>
          <w:lang w:val="ka-GE"/>
        </w:rPr>
        <w:t>დანართი N1-ის მიხედვით</w:t>
      </w:r>
      <w:r w:rsidR="004A4BC7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4A4BC7" w:rsidRPr="00AA19E9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</w:p>
    <w:bookmarkStart w:id="1" w:name="_GoBack"/>
    <w:bookmarkStart w:id="2" w:name="_MON_1681817159"/>
    <w:bookmarkEnd w:id="2"/>
    <w:p w14:paraId="60374DD7" w14:textId="2677AEE1" w:rsidR="001B6A7C" w:rsidRDefault="005101CD" w:rsidP="004C617A">
      <w:pPr>
        <w:jc w:val="center"/>
        <w:rPr>
          <w:rFonts w:ascii="Sylfaen" w:hAnsi="Sylfaen" w:cs="Sylfaen"/>
          <w:color w:val="222222"/>
          <w:shd w:val="clear" w:color="auto" w:fill="FFFFFF"/>
          <w:lang w:val="ka-GE"/>
        </w:rPr>
      </w:pPr>
      <w:r>
        <w:object w:dxaOrig="1538" w:dyaOrig="994" w14:anchorId="210B3D8C">
          <v:shape id="_x0000_i1035" type="#_x0000_t75" style="width:77.25pt;height:49.5pt" o:ole="">
            <v:imagedata r:id="rId9" o:title=""/>
          </v:shape>
          <o:OLEObject Type="Embed" ProgID="Excel.Sheet.12" ShapeID="_x0000_i1035" DrawAspect="Icon" ObjectID="_1681817195" r:id="rId11"/>
        </w:object>
      </w:r>
      <w:bookmarkEnd w:id="1"/>
      <w:r w:rsidR="0043621F">
        <w:fldChar w:fldCharType="begin"/>
      </w:r>
      <w:r w:rsidR="0043621F">
        <w:instrText xml:space="preserve"> HYPERLINK "file:///C:\\Users\\gsotkilava\\Desktop\\ზეთების%20ტენდერი\\დოკუმენტაცია%202020\\2020-2021%20წლის%20ზეთებისა%20და%20საცხებ-საპოხი%20მასალების%20მოთხოვნა.xlsx" </w:instrText>
      </w:r>
      <w:r w:rsidR="0043621F">
        <w:fldChar w:fldCharType="separate"/>
      </w:r>
      <w:r w:rsidR="0043621F">
        <w:fldChar w:fldCharType="end"/>
      </w:r>
    </w:p>
    <w:p w14:paraId="26399C84" w14:textId="4FF008FB" w:rsidR="001B6A7C" w:rsidRDefault="001B6A7C" w:rsidP="00F90B03">
      <w:pPr>
        <w:rPr>
          <w:rFonts w:ascii="Sylfaen" w:hAnsi="Sylfaen" w:cs="Sylfaen"/>
          <w:color w:val="222222"/>
          <w:shd w:val="clear" w:color="auto" w:fill="FFFFFF"/>
          <w:lang w:val="ka-GE"/>
        </w:rPr>
      </w:pPr>
    </w:p>
    <w:p w14:paraId="139683D1" w14:textId="4FBD18F5" w:rsidR="004A4BC7" w:rsidRDefault="005940C1" w:rsidP="00F90B0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განსაკუთრებული მოთხოვნები:</w:t>
      </w:r>
    </w:p>
    <w:p w14:paraId="12ACBA79" w14:textId="7B384590" w:rsidR="0004045F" w:rsidRDefault="0004045F" w:rsidP="0004045F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მიწოდებული „საქონელი“ უნდა</w:t>
      </w:r>
      <w:r w:rsidR="00205D2E">
        <w:rPr>
          <w:rFonts w:ascii="Sylfaen" w:hAnsi="Sylfaen" w:cs="Sylfaen"/>
          <w:lang w:val="ka-GE"/>
        </w:rPr>
        <w:t xml:space="preserve"> იყოს ნაწარმოები არაუადრესს 2020</w:t>
      </w:r>
      <w:r>
        <w:rPr>
          <w:rFonts w:ascii="Sylfaen" w:hAnsi="Sylfaen" w:cs="Sylfaen"/>
          <w:lang w:val="ka-GE"/>
        </w:rPr>
        <w:t xml:space="preserve"> წლისა</w:t>
      </w:r>
      <w:r w:rsidR="00F56BB9">
        <w:rPr>
          <w:rFonts w:ascii="Sylfaen" w:hAnsi="Sylfaen" w:cs="Sylfaen"/>
          <w:lang w:val="ka-GE"/>
        </w:rPr>
        <w:t>;</w:t>
      </w:r>
    </w:p>
    <w:p w14:paraId="27FC09FD" w14:textId="434AE537" w:rsidR="0069457C" w:rsidRDefault="0069457C" w:rsidP="0004045F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მიწოდებული „საქონელი“ უნდა იყოს ახალი. არ უნდა იყოს ნამყოფი ექსპლუატაციაში;</w:t>
      </w:r>
    </w:p>
    <w:p w14:paraId="7A266F7C" w14:textId="77777777" w:rsidR="0069457C" w:rsidRDefault="0004045F" w:rsidP="0069457C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04045F">
        <w:rPr>
          <w:rFonts w:ascii="Sylfaen" w:hAnsi="Sylfaen" w:cs="Sylfaen"/>
          <w:lang w:val="ka-GE"/>
        </w:rPr>
        <w:t>მიწოდებული „საქონლის“ ხარისხი უნდა შეესაბამებოდეს კონკრეტული „საქონლისათვის“ დადგენილ მოთხოვნებსა და სტანდარტებს და შესაძლებელი უნდა იყოს მისი გამოყენება იმ მიზნისთვის, რისთვ</w:t>
      </w:r>
      <w:r w:rsidR="00F56BB9">
        <w:rPr>
          <w:rFonts w:ascii="Sylfaen" w:hAnsi="Sylfaen" w:cs="Sylfaen"/>
          <w:lang w:val="ka-GE"/>
        </w:rPr>
        <w:t>ისაც განხორციელდა მისი შესყიდვა;</w:t>
      </w:r>
    </w:p>
    <w:p w14:paraId="67921C0E" w14:textId="30EBAE9E" w:rsidR="0069457C" w:rsidRDefault="0069457C" w:rsidP="0069457C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69457C">
        <w:rPr>
          <w:rFonts w:ascii="Sylfaen" w:hAnsi="Sylfaen" w:cs="Sylfaen"/>
          <w:lang w:val="ka-GE"/>
        </w:rPr>
        <w:t xml:space="preserve">პრედენტენს უნდა გააჩნდეს თბილისის მაშტაბით </w:t>
      </w:r>
      <w:r w:rsidR="008C615E">
        <w:rPr>
          <w:rFonts w:ascii="Sylfaen" w:hAnsi="Sylfaen" w:cs="Sylfaen"/>
          <w:lang w:val="ka-GE"/>
        </w:rPr>
        <w:t>მინიმუმ 1</w:t>
      </w:r>
      <w:r>
        <w:rPr>
          <w:rFonts w:ascii="Sylfaen" w:hAnsi="Sylfaen" w:cs="Sylfaen"/>
          <w:lang w:val="ka-GE"/>
        </w:rPr>
        <w:t xml:space="preserve"> სერვის ცენტრი.</w:t>
      </w:r>
      <w:r w:rsidRPr="0069457C">
        <w:rPr>
          <w:rFonts w:ascii="Sylfaen" w:hAnsi="Sylfaen" w:cs="Sylfaen"/>
          <w:lang w:val="ka-GE"/>
        </w:rPr>
        <w:t xml:space="preserve"> </w:t>
      </w:r>
    </w:p>
    <w:p w14:paraId="07E7E49C" w14:textId="77777777" w:rsidR="005101CD" w:rsidRDefault="0069457C" w:rsidP="005101CD">
      <w:pPr>
        <w:pStyle w:val="ListParagrap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დიღმის ან დიდუბის ტერიტორიაზე არსებული სერვის ცენტრები </w:t>
      </w:r>
      <w:r w:rsidR="0077186C">
        <w:rPr>
          <w:rFonts w:ascii="Sylfaen" w:hAnsi="Sylfaen" w:cs="Sylfaen"/>
          <w:lang w:val="ka-GE"/>
        </w:rPr>
        <w:t>ჩაითვლება პრიორეტეტულად;</w:t>
      </w:r>
    </w:p>
    <w:p w14:paraId="5E348B62" w14:textId="25DE51B9" w:rsidR="005101CD" w:rsidRPr="005101CD" w:rsidRDefault="005101CD" w:rsidP="005101CD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5101CD">
        <w:rPr>
          <w:rFonts w:ascii="Sylfaen" w:hAnsi="Sylfaen" w:cs="Sylfaen"/>
          <w:lang w:val="ka-GE"/>
        </w:rPr>
        <w:t>აკუმულატორი უნდა იყოს ნაწარმოები ევროპის ან ჩრდილოეთ ამერიკის კონტინენტებზე. გამონაკლისის სახით მიიღება თურქული, იაპონური, სამხრეთ კორეული ან ტაილანდური წარმოების აკუმულატორი.</w:t>
      </w:r>
    </w:p>
    <w:p w14:paraId="798B0285" w14:textId="77777777" w:rsidR="0004045F" w:rsidRPr="005101CD" w:rsidRDefault="0004045F" w:rsidP="005101CD">
      <w:pPr>
        <w:ind w:left="360"/>
        <w:rPr>
          <w:rFonts w:ascii="Sylfaen" w:hAnsi="Sylfaen" w:cs="Sylfaen"/>
          <w:lang w:val="ka-GE"/>
        </w:rPr>
      </w:pPr>
    </w:p>
    <w:p w14:paraId="3078897A" w14:textId="5B16A5EA" w:rsidR="00D6114D" w:rsidRPr="001B6A7C" w:rsidRDefault="00D6114D" w:rsidP="0004045F">
      <w:pPr>
        <w:rPr>
          <w:rFonts w:ascii="Sylfaen" w:hAnsi="Sylfaen" w:cs="Sylfaen"/>
          <w:lang w:val="ka-GE"/>
        </w:rPr>
      </w:pPr>
      <w:r w:rsidRPr="00D6114D">
        <w:rPr>
          <w:rFonts w:ascii="Sylfaen" w:hAnsi="Sylfaen" w:cs="Sylfaen"/>
          <w:lang w:val="ka-GE"/>
        </w:rPr>
        <w:t xml:space="preserve"> </w:t>
      </w:r>
    </w:p>
    <w:p w14:paraId="5FEF6B21" w14:textId="2E67E336" w:rsidR="008C04FA" w:rsidRPr="00E37C5C" w:rsidRDefault="00387591" w:rsidP="00F90B03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  <w:lang w:val="ka-GE"/>
        </w:rPr>
        <w:t>1.4</w:t>
      </w:r>
      <w:r w:rsidR="00D5623D">
        <w:rPr>
          <w:rFonts w:ascii="Sylfaen" w:hAnsi="Sylfaen" w:cs="Sylfaen"/>
          <w:lang w:val="ka-GE"/>
        </w:rPr>
        <w:t xml:space="preserve"> </w:t>
      </w:r>
      <w:r w:rsidR="00E91201">
        <w:rPr>
          <w:rFonts w:ascii="Sylfaen" w:hAnsi="Sylfaen"/>
          <w:b/>
          <w:lang w:val="ka-GE"/>
        </w:rPr>
        <w:t>საქონლის მიწოდების</w:t>
      </w:r>
      <w:r w:rsidR="00D5623D">
        <w:rPr>
          <w:rFonts w:ascii="Sylfaen" w:hAnsi="Sylfaen"/>
          <w:b/>
          <w:lang w:val="ka-GE"/>
        </w:rPr>
        <w:t xml:space="preserve"> </w:t>
      </w:r>
      <w:r w:rsidR="003657A5" w:rsidRPr="00E37C5C">
        <w:rPr>
          <w:rFonts w:ascii="Sylfaen" w:hAnsi="Sylfaen"/>
          <w:b/>
          <w:lang w:val="ka-GE"/>
        </w:rPr>
        <w:t>(ხელშეკრულების)</w:t>
      </w:r>
      <w:r w:rsidR="005940C1">
        <w:rPr>
          <w:rFonts w:ascii="Sylfaen" w:hAnsi="Sylfaen"/>
          <w:b/>
          <w:lang w:val="ka-GE"/>
        </w:rPr>
        <w:t xml:space="preserve"> მოქმედების</w:t>
      </w:r>
      <w:r w:rsidR="003657A5" w:rsidRPr="00E37C5C">
        <w:rPr>
          <w:rFonts w:ascii="Sylfaen" w:hAnsi="Sylfaen"/>
          <w:b/>
          <w:lang w:val="ka-GE"/>
        </w:rPr>
        <w:t xml:space="preserve"> ვადა</w:t>
      </w:r>
    </w:p>
    <w:p w14:paraId="04F868F3" w14:textId="05B207EC" w:rsidR="001C6888" w:rsidRPr="00685BD0" w:rsidRDefault="003657A5" w:rsidP="00FB230D">
      <w:pPr>
        <w:rPr>
          <w:rFonts w:ascii="Sylfaen" w:hAnsi="Sylfaen" w:cs="Sylfaen"/>
          <w:lang w:val="ka-GE"/>
        </w:rPr>
      </w:pPr>
      <w:r w:rsidRPr="00E37C5C">
        <w:rPr>
          <w:rFonts w:ascii="Sylfaen" w:hAnsi="Sylfaen" w:cs="Sylfaen"/>
          <w:lang w:val="ka-GE"/>
        </w:rPr>
        <w:t>ხელშეკრულების გაფორმებიდან 1</w:t>
      </w:r>
      <w:r w:rsidR="00E91201">
        <w:rPr>
          <w:rFonts w:ascii="Sylfaen" w:hAnsi="Sylfaen" w:cs="Sylfaen"/>
          <w:lang w:val="ka-GE"/>
        </w:rPr>
        <w:t xml:space="preserve">2 კალენდარული თვის განმავლობაში </w:t>
      </w:r>
      <w:r w:rsidR="005940C1">
        <w:rPr>
          <w:rFonts w:ascii="Sylfaen" w:hAnsi="Sylfaen" w:cs="Sylfaen"/>
          <w:lang w:val="ka-GE"/>
        </w:rPr>
        <w:t>ეტაპობრივად.</w:t>
      </w:r>
    </w:p>
    <w:p w14:paraId="5AAAF0F3" w14:textId="7190BC87" w:rsidR="00FD0815" w:rsidRDefault="00056A31" w:rsidP="00FD35B5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</w:rPr>
        <w:t>1</w:t>
      </w:r>
      <w:r w:rsidR="00CF7A57" w:rsidRPr="00E90A78">
        <w:rPr>
          <w:rFonts w:ascii="Sylfaen" w:hAnsi="Sylfaen" w:cs="Sylfaen"/>
          <w:b/>
        </w:rPr>
        <w:t>.5</w:t>
      </w:r>
      <w:r w:rsidR="00931A9A" w:rsidRPr="00E90A78">
        <w:rPr>
          <w:rFonts w:ascii="Sylfaen" w:hAnsi="Sylfaen" w:cs="Sylfaen"/>
          <w:b/>
          <w:lang w:val="ka-GE"/>
        </w:rPr>
        <w:t xml:space="preserve"> </w:t>
      </w:r>
      <w:r w:rsidR="00485700">
        <w:rPr>
          <w:rFonts w:ascii="Sylfaen" w:hAnsi="Sylfaen"/>
          <w:b/>
          <w:lang w:val="ka-GE"/>
        </w:rPr>
        <w:t>საქონლის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  <w:r w:rsidR="0069457C">
        <w:rPr>
          <w:rFonts w:ascii="Sylfaen" w:hAnsi="Sylfaen"/>
          <w:b/>
          <w:lang w:val="ka-GE"/>
        </w:rPr>
        <w:t>:</w:t>
      </w:r>
    </w:p>
    <w:p w14:paraId="5F8843D0" w14:textId="25834C7D" w:rsidR="00DC454F" w:rsidRDefault="00771D16" w:rsidP="001760C2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ხელშეკრულებაში დაფიქსირებულ მისამართზე მიტანა ან/და</w:t>
      </w:r>
      <w:r w:rsidR="00B11F02">
        <w:rPr>
          <w:rFonts w:ascii="Sylfaen" w:hAnsi="Sylfaen" w:cs="Sylfaen"/>
          <w:lang w:val="ka-GE"/>
        </w:rPr>
        <w:t xml:space="preserve"> </w:t>
      </w:r>
      <w:r w:rsidR="0069457C">
        <w:rPr>
          <w:rFonts w:ascii="Sylfaen" w:hAnsi="Sylfaen" w:cs="Sylfaen"/>
          <w:lang w:val="ka-GE"/>
        </w:rPr>
        <w:t xml:space="preserve">გამყიდველის სერვის </w:t>
      </w:r>
      <w:r w:rsidR="005101CD">
        <w:rPr>
          <w:rFonts w:ascii="Sylfaen" w:hAnsi="Sylfaen" w:cs="Sylfaen"/>
          <w:lang w:val="ka-GE"/>
        </w:rPr>
        <w:t>ცენტრიდან გაცემა.</w:t>
      </w:r>
    </w:p>
    <w:p w14:paraId="32680214" w14:textId="32671296" w:rsidR="00AC394F" w:rsidRPr="006D3A97" w:rsidRDefault="006D3A97" w:rsidP="006D3A97">
      <w:pPr>
        <w:spacing w:after="0" w:line="240" w:lineRule="auto"/>
        <w:rPr>
          <w:rFonts w:ascii="Sylfaen" w:hAnsi="Sylfaen" w:cs="Sylfaen"/>
          <w:b/>
          <w:bCs/>
        </w:rPr>
      </w:pPr>
      <w:r w:rsidRPr="00E360B2">
        <w:rPr>
          <w:rFonts w:ascii="Sylfaen" w:hAnsi="Sylfaen"/>
          <w:b/>
          <w:color w:val="000000" w:themeColor="text1"/>
          <w:sz w:val="20"/>
          <w:szCs w:val="20"/>
          <w:shd w:val="clear" w:color="auto" w:fill="FFFFFF"/>
          <w:lang w:val="ka-GE"/>
        </w:rPr>
        <w:t>1.6</w:t>
      </w:r>
      <w:r w:rsidR="00AC394F" w:rsidRPr="00E360B2">
        <w:rPr>
          <w:rFonts w:ascii="Verdana" w:hAnsi="Verdana"/>
          <w:b/>
          <w:color w:val="000000" w:themeColor="text1"/>
          <w:sz w:val="20"/>
          <w:szCs w:val="20"/>
          <w:shd w:val="clear" w:color="auto" w:fill="FFFFFF"/>
        </w:rPr>
        <w:t> </w:t>
      </w:r>
      <w:r w:rsidR="004056E4" w:rsidRPr="006D3A97">
        <w:rPr>
          <w:rFonts w:ascii="Sylfaen" w:hAnsi="Sylfaen"/>
          <w:b/>
          <w:lang w:val="ka-GE"/>
        </w:rPr>
        <w:t>მოთხოვნა ლიცენზიასთან, აკრედიტაციასთან, სტანდარტებთან, ხარისხის შესაბამისობასთან და სხვ. დოკუმენტების შესახებ</w:t>
      </w:r>
    </w:p>
    <w:p w14:paraId="4EA96692" w14:textId="1C3CD8FC" w:rsidR="004056E4" w:rsidRDefault="004056E4" w:rsidP="004056E4">
      <w:pPr>
        <w:pStyle w:val="ListParagraph"/>
        <w:spacing w:after="0" w:line="240" w:lineRule="auto"/>
        <w:ind w:left="360"/>
        <w:rPr>
          <w:rFonts w:ascii="Sylfaen" w:hAnsi="Sylfaen"/>
          <w:b/>
          <w:lang w:val="ka-GE"/>
        </w:rPr>
      </w:pPr>
    </w:p>
    <w:p w14:paraId="38BA9719" w14:textId="68D04D39" w:rsidR="00D6114D" w:rsidRPr="00D6114D" w:rsidRDefault="004056E4" w:rsidP="00D6114D">
      <w:pPr>
        <w:pStyle w:val="ListParagraph"/>
        <w:spacing w:after="0" w:line="240" w:lineRule="auto"/>
        <w:ind w:left="360"/>
        <w:rPr>
          <w:rFonts w:ascii="Sylfaen" w:hAnsi="Sylfaen" w:cs="Sylfaen"/>
          <w:lang w:val="ka-GE"/>
        </w:rPr>
      </w:pPr>
      <w:r w:rsidRPr="004056E4">
        <w:rPr>
          <w:rFonts w:ascii="Sylfaen" w:hAnsi="Sylfaen" w:cs="Sylfaen"/>
          <w:lang w:val="ka-GE"/>
        </w:rPr>
        <w:t xml:space="preserve">ტენდერში მონაწილე პრეტენდენტმა სისტემის მეშვეობით უნდა წარმოადგინოს შემოთავაზებული  </w:t>
      </w:r>
      <w:r w:rsidR="00771D16">
        <w:rPr>
          <w:rFonts w:ascii="Sylfaen" w:hAnsi="Sylfaen" w:cs="Sylfaen"/>
          <w:lang w:val="ka-GE"/>
        </w:rPr>
        <w:t>პროდუქციის</w:t>
      </w:r>
      <w:r w:rsidRPr="00D6114D">
        <w:rPr>
          <w:rFonts w:ascii="Sylfaen" w:hAnsi="Sylfaen" w:cs="Sylfaen"/>
          <w:lang w:val="ka-GE"/>
        </w:rPr>
        <w:t xml:space="preserve"> </w:t>
      </w:r>
      <w:r w:rsidR="00D6114D" w:rsidRPr="00D6114D">
        <w:rPr>
          <w:rFonts w:ascii="Sylfaen" w:hAnsi="Sylfaen" w:cs="Sylfaen"/>
          <w:lang w:val="ka-GE"/>
        </w:rPr>
        <w:t xml:space="preserve">ხარისხის დამადასტურებელი </w:t>
      </w:r>
      <w:r w:rsidR="009D7955">
        <w:rPr>
          <w:rFonts w:ascii="Sylfaen" w:hAnsi="Sylfaen" w:cs="Sylfaen"/>
          <w:lang w:val="ka-GE"/>
        </w:rPr>
        <w:t>დოკუმენტი.</w:t>
      </w:r>
      <w:r w:rsidR="00771D16">
        <w:rPr>
          <w:rFonts w:ascii="Sylfaen" w:hAnsi="Sylfaen" w:cs="Sylfaen"/>
          <w:lang w:val="ka-GE"/>
        </w:rPr>
        <w:t xml:space="preserve"> </w:t>
      </w:r>
    </w:p>
    <w:p w14:paraId="22BEE5E5" w14:textId="188DB299" w:rsidR="00D6114D" w:rsidRDefault="00D6114D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80E2491" w14:textId="77777777" w:rsidR="00D6114D" w:rsidRDefault="00D6114D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79FBE52" w14:textId="10EC06A0" w:rsidR="00C86727" w:rsidRPr="00E711C6" w:rsidRDefault="006D3A97" w:rsidP="00E711C6">
      <w:pPr>
        <w:spacing w:after="0" w:line="240" w:lineRule="auto"/>
        <w:rPr>
          <w:rFonts w:ascii="Sylfaen" w:hAnsi="Sylfaen"/>
          <w:lang w:val="ka-GE"/>
        </w:rPr>
      </w:pPr>
      <w:r w:rsidRPr="006D3A97">
        <w:rPr>
          <w:rFonts w:ascii="Sylfaen" w:hAnsi="Sylfaen" w:cs="Sylfaen"/>
          <w:b/>
          <w:lang w:val="ka-GE"/>
        </w:rPr>
        <w:t>1.7</w:t>
      </w:r>
      <w:r w:rsidR="00E711C6">
        <w:rPr>
          <w:rFonts w:ascii="Sylfaen" w:hAnsi="Sylfaen" w:cs="Sylfaen"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E711C6">
        <w:rPr>
          <w:rFonts w:ascii="Sylfaen" w:hAnsi="Sylfaen"/>
          <w:b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პირობები</w:t>
      </w:r>
    </w:p>
    <w:p w14:paraId="57484F93" w14:textId="2AA56EFE" w:rsidR="00000015" w:rsidRPr="00C86727" w:rsidRDefault="00000015" w:rsidP="00C86727">
      <w:pPr>
        <w:pStyle w:val="ListParagraph"/>
        <w:spacing w:after="0" w:line="240" w:lineRule="auto"/>
        <w:ind w:left="360"/>
        <w:jc w:val="both"/>
        <w:rPr>
          <w:rFonts w:ascii="Sylfaen" w:hAnsi="Sylfaen"/>
          <w:b/>
          <w:lang w:val="ka-GE"/>
        </w:rPr>
      </w:pPr>
      <w:r w:rsidRPr="00C86727">
        <w:rPr>
          <w:rFonts w:ascii="Sylfaen" w:hAnsi="Sylfaen"/>
          <w:lang w:val="ka-GE"/>
        </w:rPr>
        <w:t xml:space="preserve">ანგარიშსწორება მოხდება კონსიგნაციის წესით, უნაღდო ანგარიშსწორებით </w:t>
      </w:r>
      <w:r w:rsidR="00C86727" w:rsidRPr="00C86727">
        <w:rPr>
          <w:rFonts w:ascii="Sylfaen" w:hAnsi="Sylfaen"/>
          <w:lang w:val="ka-GE"/>
        </w:rPr>
        <w:t>საქონლის მიწოდებიდან და შესაბამისი მიღება-ჩაბარების აქტის გაფორმებიდან ან/და სასაქონლო ზედნადების დადასტურებიდან    30 (ოცდაათი) კალენდარული დღის განმავლობაში.</w:t>
      </w:r>
    </w:p>
    <w:p w14:paraId="2F0FD003" w14:textId="0EFD2759" w:rsidR="00F827AD" w:rsidRPr="00C86727" w:rsidRDefault="00F827AD" w:rsidP="00A74B75">
      <w:pPr>
        <w:spacing w:after="0" w:line="240" w:lineRule="auto"/>
        <w:rPr>
          <w:rFonts w:ascii="Sylfaen" w:hAnsi="Sylfaen"/>
          <w:lang w:val="ka-GE"/>
        </w:rPr>
      </w:pPr>
    </w:p>
    <w:p w14:paraId="797FB3DD" w14:textId="6FAB6371" w:rsidR="008D04C5" w:rsidRPr="00E37C5C" w:rsidRDefault="006D3A97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1.8</w:t>
      </w:r>
      <w:r w:rsidR="008D04C5" w:rsidRPr="00E37C5C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ასატვირთი/წარმოსადგენი მონაცემები:</w:t>
      </w:r>
    </w:p>
    <w:p w14:paraId="4A0CB9C7" w14:textId="5D58AA43" w:rsidR="00E711C6" w:rsidRDefault="00387591" w:rsidP="00E711C6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ფასების ცხრილი</w:t>
      </w:r>
      <w:r w:rsidR="00BD74F8">
        <w:rPr>
          <w:rFonts w:ascii="Sylfaen" w:hAnsi="Sylfaen"/>
          <w:lang w:val="ka-GE"/>
        </w:rPr>
        <w:t xml:space="preserve"> (დანართი N1</w:t>
      </w:r>
      <w:r w:rsidR="001B4A1E">
        <w:rPr>
          <w:rFonts w:ascii="Sylfaen" w:hAnsi="Sylfaen"/>
          <w:lang w:val="ka-GE"/>
        </w:rPr>
        <w:t>-ის შესაბამისად</w:t>
      </w:r>
      <w:r w:rsidR="00BD74F8">
        <w:rPr>
          <w:rFonts w:ascii="Sylfaen" w:hAnsi="Sylfaen"/>
          <w:lang w:val="ka-GE"/>
        </w:rPr>
        <w:t>)</w:t>
      </w:r>
      <w:r w:rsidR="001B4A1E">
        <w:rPr>
          <w:rFonts w:ascii="Sylfaen" w:hAnsi="Sylfaen"/>
          <w:lang w:val="ka-GE"/>
        </w:rPr>
        <w:t xml:space="preserve"> და თანხმობა განსაკუთრებულ მოთხოვნებზე  (პუნქტი </w:t>
      </w:r>
      <w:r w:rsidR="001B4A1E" w:rsidRPr="006D3A97">
        <w:rPr>
          <w:rFonts w:ascii="Sylfaen" w:hAnsi="Sylfaen"/>
          <w:b/>
          <w:lang w:val="ka-GE"/>
        </w:rPr>
        <w:t>1.3</w:t>
      </w:r>
      <w:r w:rsidR="001B4A1E">
        <w:rPr>
          <w:rFonts w:ascii="Sylfaen" w:hAnsi="Sylfaen"/>
          <w:lang w:val="ka-GE"/>
        </w:rPr>
        <w:t>)</w:t>
      </w:r>
      <w:r w:rsidR="00E711C6">
        <w:rPr>
          <w:rFonts w:ascii="Sylfaen" w:hAnsi="Sylfaen"/>
          <w:lang w:val="ka-GE"/>
        </w:rPr>
        <w:t>;</w:t>
      </w:r>
    </w:p>
    <w:p w14:paraId="508F7B7D" w14:textId="258B3C74" w:rsidR="00E711C6" w:rsidRDefault="00E711C6" w:rsidP="00E711C6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 შემ</w:t>
      </w:r>
      <w:r w:rsidR="001B4A1E">
        <w:rPr>
          <w:rFonts w:ascii="Sylfaen" w:hAnsi="Sylfaen"/>
          <w:lang w:val="ka-GE"/>
        </w:rPr>
        <w:t>ოთავაზებული საქონლის</w:t>
      </w:r>
      <w:r>
        <w:rPr>
          <w:rFonts w:ascii="Sylfaen" w:hAnsi="Sylfaen"/>
          <w:lang w:val="ka-GE"/>
        </w:rPr>
        <w:t xml:space="preserve"> ხარისხის დამადასტურებელი დოკუმენტ</w:t>
      </w:r>
      <w:r w:rsidR="001B4A1E">
        <w:rPr>
          <w:rFonts w:ascii="Sylfaen" w:hAnsi="Sylfaen"/>
          <w:lang w:val="ka-GE"/>
        </w:rPr>
        <w:t xml:space="preserve">(ებ)ი პუნქტი </w:t>
      </w:r>
      <w:r w:rsidR="006D3A97">
        <w:rPr>
          <w:rFonts w:ascii="Sylfaen" w:hAnsi="Sylfaen"/>
          <w:b/>
          <w:lang w:val="ka-GE"/>
        </w:rPr>
        <w:t>1.6</w:t>
      </w:r>
      <w:r w:rsidR="001B4A1E" w:rsidRPr="00745668">
        <w:rPr>
          <w:rFonts w:ascii="Sylfaen" w:hAnsi="Sylfaen"/>
          <w:b/>
          <w:lang w:val="ka-GE"/>
        </w:rPr>
        <w:t>-ის</w:t>
      </w:r>
      <w:r w:rsidR="001B4A1E">
        <w:rPr>
          <w:rFonts w:ascii="Sylfaen" w:hAnsi="Sylfaen"/>
          <w:lang w:val="ka-GE"/>
        </w:rPr>
        <w:t xml:space="preserve"> შესაბამისად</w:t>
      </w:r>
      <w:r>
        <w:rPr>
          <w:rFonts w:ascii="Sylfaen" w:hAnsi="Sylfaen"/>
          <w:lang w:val="ka-GE"/>
        </w:rPr>
        <w:t>;</w:t>
      </w:r>
    </w:p>
    <w:p w14:paraId="2C219B3E" w14:textId="486CB962" w:rsidR="00BD74F8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E45EB8">
        <w:rPr>
          <w:rFonts w:ascii="Sylfaen" w:hAnsi="Sylfaen"/>
          <w:lang w:val="ka-GE"/>
        </w:rPr>
        <w:t>.</w:t>
      </w:r>
      <w:r w:rsidR="004717AB" w:rsidRPr="00E37C5C">
        <w:rPr>
          <w:rFonts w:ascii="Sylfaen" w:hAnsi="Sylfaen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ელექტრონული ტენდერის გამოცხადების შემდეგ;</w:t>
      </w:r>
    </w:p>
    <w:p w14:paraId="0E10C842" w14:textId="0B2DA66D" w:rsidR="009D7955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4.</w:t>
      </w:r>
      <w:r w:rsidRPr="009D7955">
        <w:t xml:space="preserve"> </w:t>
      </w:r>
      <w:r w:rsidRPr="009D7955">
        <w:rPr>
          <w:rFonts w:ascii="Sylfaen" w:hAnsi="Sylfaen"/>
          <w:lang w:val="ka-GE"/>
        </w:rPr>
        <w:t>კომპანიის სრული რეკვიზიტები;</w:t>
      </w:r>
    </w:p>
    <w:p w14:paraId="71566A67" w14:textId="2AC52CFF" w:rsidR="0069457C" w:rsidRDefault="000D706B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5</w:t>
      </w:r>
      <w:r w:rsidR="0069457C">
        <w:rPr>
          <w:rFonts w:ascii="Sylfaen" w:hAnsi="Sylfaen"/>
          <w:lang w:val="ka-GE"/>
        </w:rPr>
        <w:t>. სერვის ცენტრ</w:t>
      </w:r>
      <w:r>
        <w:rPr>
          <w:rFonts w:ascii="Sylfaen" w:hAnsi="Sylfaen"/>
          <w:lang w:val="ka-GE"/>
        </w:rPr>
        <w:t>(ის/</w:t>
      </w:r>
      <w:r w:rsidR="0069457C">
        <w:rPr>
          <w:rFonts w:ascii="Sylfaen" w:hAnsi="Sylfaen"/>
          <w:lang w:val="ka-GE"/>
        </w:rPr>
        <w:t>ების</w:t>
      </w:r>
      <w:r>
        <w:rPr>
          <w:rFonts w:ascii="Sylfaen" w:hAnsi="Sylfaen"/>
          <w:lang w:val="ka-GE"/>
        </w:rPr>
        <w:t>)</w:t>
      </w:r>
      <w:r w:rsidR="0069457C">
        <w:rPr>
          <w:rFonts w:ascii="Sylfaen" w:hAnsi="Sylfaen"/>
          <w:lang w:val="ka-GE"/>
        </w:rPr>
        <w:t xml:space="preserve"> ზუსტი მისამართი (თუ თბილისის მაშტაბით ფლობს რამოდენიმეს, მაშინ დიღმის ან დიდუბის ტერიტორიაზე არსებული სერვის ცენტრის მისამართი</w:t>
      </w:r>
      <w:r>
        <w:rPr>
          <w:rFonts w:ascii="Sylfaen" w:hAnsi="Sylfaen"/>
          <w:lang w:val="ka-GE"/>
        </w:rPr>
        <w:t>;</w:t>
      </w:r>
      <w:r w:rsidR="0069457C">
        <w:rPr>
          <w:rFonts w:ascii="Sylfaen" w:hAnsi="Sylfaen"/>
          <w:lang w:val="ka-GE"/>
        </w:rPr>
        <w:t>)</w:t>
      </w:r>
    </w:p>
    <w:p w14:paraId="179EF6F8" w14:textId="3C345A89" w:rsidR="009D7955" w:rsidRDefault="000D706B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6</w:t>
      </w:r>
      <w:r w:rsidR="009D7955">
        <w:rPr>
          <w:rFonts w:ascii="Sylfaen" w:hAnsi="Sylfaen"/>
          <w:lang w:val="ka-GE"/>
        </w:rPr>
        <w:t>.</w:t>
      </w:r>
      <w:r w:rsidR="009D7955" w:rsidRPr="009D7955">
        <w:t xml:space="preserve"> </w:t>
      </w:r>
      <w:r w:rsidR="009D7955" w:rsidRPr="009D7955">
        <w:rPr>
          <w:rFonts w:ascii="Sylfaen" w:hAnsi="Sylfaen"/>
          <w:lang w:val="ka-GE"/>
        </w:rPr>
        <w:t>უკანასკნელი 2 წლის განმავლობაში ანალოგიური  საქონლის მიწოდების გამოცდილება;</w:t>
      </w:r>
    </w:p>
    <w:p w14:paraId="1FA9C482" w14:textId="77777777" w:rsidR="00DA7781" w:rsidRPr="00DA7781" w:rsidRDefault="00DA7781" w:rsidP="00DA7781">
      <w:pPr>
        <w:spacing w:before="240" w:after="160"/>
        <w:jc w:val="both"/>
        <w:rPr>
          <w:rFonts w:ascii="Sylfaen" w:hAnsi="Sylfaen"/>
          <w:lang w:val="ka-GE"/>
        </w:rPr>
      </w:pPr>
    </w:p>
    <w:p w14:paraId="73D6DBF3" w14:textId="22D04CD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lastRenderedPageBreak/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993D47" w:rsidRPr="00E37C5C">
        <w:rPr>
          <w:rFonts w:ascii="Sylfaen" w:hAnsi="Sylfaen"/>
          <w:lang w:val="ka-GE"/>
        </w:rPr>
        <w:t>ელექტრონულ ტენდერში</w:t>
      </w:r>
      <w:r w:rsidRPr="00E37C5C">
        <w:rPr>
          <w:rFonts w:ascii="Sylfaen" w:hAnsi="Sylfaen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010C4C19" w:rsidR="00E45EB8" w:rsidRDefault="006D3A97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1.9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79CA60FF" w14:textId="71AFE108" w:rsidR="00E45EB8" w:rsidRPr="00E37C5C" w:rsidRDefault="00E45EB8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="001B4A1E">
        <w:rPr>
          <w:rFonts w:ascii="Sylfaen" w:hAnsi="Sylfaen"/>
          <w:lang w:val="ka-GE"/>
        </w:rPr>
        <w:t xml:space="preserve"> თითოეულ </w:t>
      </w:r>
      <w:r w:rsidR="001B6A7C">
        <w:rPr>
          <w:rFonts w:ascii="Sylfaen" w:hAnsi="Sylfaen"/>
          <w:lang w:val="ka-GE"/>
        </w:rPr>
        <w:t xml:space="preserve">შემსყიდველ </w:t>
      </w:r>
      <w:r w:rsidR="001B4A1E">
        <w:rPr>
          <w:rFonts w:ascii="Sylfaen" w:hAnsi="Sylfaen"/>
          <w:lang w:val="ka-GE"/>
        </w:rPr>
        <w:t xml:space="preserve">კომპანიაზე ცალ-ცალკე სატენდერო პირობების გათვალისწინებით. </w:t>
      </w:r>
    </w:p>
    <w:p w14:paraId="142B609F" w14:textId="77777777" w:rsidR="00E45EB8" w:rsidRPr="00E37C5C" w:rsidRDefault="00E45EB8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</w:p>
    <w:p w14:paraId="7089A739" w14:textId="43863EEF" w:rsidR="00CC4789" w:rsidRPr="00E90A78" w:rsidRDefault="006D3A97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1.10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58AED1D4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.10</w:t>
      </w:r>
      <w:r w:rsidRPr="00E90A78">
        <w:rPr>
          <w:rFonts w:ascii="Sylfaen" w:hAnsi="Sylfaen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63CA08CD" w:rsidR="00CC4789" w:rsidRPr="00E90A78" w:rsidRDefault="006D3A97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356F1F08" w:rsidR="00CE7176" w:rsidRPr="00E90A78" w:rsidRDefault="006D3A97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.3 </w:t>
      </w:r>
      <w:r w:rsidR="00CC4789" w:rsidRPr="00E90A78">
        <w:rPr>
          <w:rFonts w:ascii="Sylfaen" w:hAnsi="Sylfaen" w:cs="Sylfaen"/>
          <w:lang w:val="ka-GE"/>
        </w:rPr>
        <w:t>პრეტენდენტის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6538EBB6" w:rsidR="00E90A78" w:rsidRPr="00BD74F8" w:rsidRDefault="006D3A97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.4 </w:t>
      </w:r>
      <w:r w:rsidR="001B6A7C">
        <w:rPr>
          <w:rFonts w:ascii="Sylfaen" w:hAnsi="Sylfaen" w:cs="Sylfaen"/>
          <w:lang w:val="ka-GE"/>
        </w:rPr>
        <w:t xml:space="preserve">შემსყიდველი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7A1AEFC6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შემსყიდველი, </w:t>
      </w:r>
      <w:r w:rsidR="00CC4789" w:rsidRPr="00E37C5C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E0482A" w:rsidRPr="00C27890">
        <w:rPr>
          <w:rFonts w:ascii="Arial" w:hAnsi="Arial" w:cs="Arial"/>
        </w:rPr>
        <w:t xml:space="preserve"> </w:t>
      </w:r>
      <w:r w:rsidR="00E0482A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2C821B83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B56244" w:rsidRPr="00C27890">
        <w:rPr>
          <w:rFonts w:ascii="Arial" w:hAnsi="Arial" w:cs="Arial"/>
        </w:rPr>
        <w:t xml:space="preserve"> </w:t>
      </w:r>
      <w:r w:rsidR="00B56244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</w:t>
      </w:r>
      <w:r w:rsidR="00CC4789" w:rsidRPr="00E37C5C">
        <w:rPr>
          <w:rFonts w:ascii="Sylfaen" w:hAnsi="Sylfaen"/>
          <w:lang w:val="ka-GE"/>
        </w:rPr>
        <w:lastRenderedPageBreak/>
        <w:t>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3E2BCBE4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931570">
        <w:rPr>
          <w:rFonts w:ascii="Sylfaen" w:hAnsi="Sylfaen" w:cs="Arial"/>
          <w:lang w:val="ka-GE"/>
        </w:rPr>
        <w:t xml:space="preserve">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317FFEE5" w14:textId="48B00D09" w:rsidR="00CC4789" w:rsidRPr="00F95BAD" w:rsidRDefault="00CC4789" w:rsidP="00F95BAD">
      <w:pPr>
        <w:spacing w:line="240" w:lineRule="auto"/>
        <w:rPr>
          <w:rFonts w:ascii="Arial" w:hAnsi="Arial" w:cs="Arial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>
        <w:rPr>
          <w:rFonts w:ascii="Sylfaen" w:hAnsi="Sylfaen"/>
          <w:b/>
          <w:i/>
          <w:lang w:val="ka-GE"/>
        </w:rPr>
        <w:t xml:space="preserve"> </w:t>
      </w:r>
      <w:r w:rsidR="00B56244" w:rsidRPr="0069457C">
        <w:rPr>
          <w:rFonts w:ascii="Sylfaen" w:hAnsi="Sylfaen"/>
          <w:b/>
          <w:i/>
          <w:lang w:val="ka-GE"/>
        </w:rPr>
        <w:t>შემსყიდველის</w:t>
      </w:r>
      <w:r w:rsidR="00E0482A" w:rsidRPr="0069457C">
        <w:rPr>
          <w:rFonts w:ascii="Sylfaen" w:hAnsi="Sylfaen"/>
          <w:b/>
          <w:i/>
          <w:lang w:val="ka-GE"/>
        </w:rPr>
        <w:t xml:space="preserve">,  </w:t>
      </w:r>
      <w:r w:rsidR="00B56244" w:rsidRPr="0069457C">
        <w:rPr>
          <w:rFonts w:ascii="Sylfaen" w:hAnsi="Sylfaen"/>
          <w:b/>
          <w:i/>
          <w:lang w:val="ka-GE"/>
        </w:rPr>
        <w:t>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E9ED15F" w:rsidR="008246F4" w:rsidRPr="00E90A78" w:rsidRDefault="006D3A97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1.11</w:t>
      </w:r>
      <w:r w:rsidR="00E90A78">
        <w:rPr>
          <w:rFonts w:ascii="Sylfaen" w:hAnsi="Sylfaen"/>
          <w:b/>
          <w:lang w:val="ka-GE"/>
        </w:rPr>
        <w:t xml:space="preserve">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>ფორმაცია ელექტრონულ ტენდერში 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67B4F4F2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.11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3B3B8B99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1258A9" w:rsidRPr="00E37C5C">
        <w:rPr>
          <w:rFonts w:ascii="Sylfaen" w:hAnsi="Sylfaen"/>
          <w:lang w:val="ka-GE"/>
        </w:rPr>
        <w:t xml:space="preserve">.2 </w:t>
      </w:r>
      <w:r w:rsidR="00C86CD0" w:rsidRPr="00E37C5C">
        <w:rPr>
          <w:rFonts w:ascii="Sylfaen" w:hAnsi="Sylfaen"/>
          <w:lang w:val="ka-GE"/>
        </w:rPr>
        <w:t xml:space="preserve">ელექტრონულ ტენდერში მონაწილეობის მისაღებად კომპანია უნდა იყოს რეგისტრირებული ვებ-გვერდზე </w:t>
      </w:r>
      <w:hyperlink r:id="rId12" w:history="1">
        <w:r w:rsidR="007E0304" w:rsidRPr="00E37C5C">
          <w:rPr>
            <w:rStyle w:val="Hyperlink"/>
            <w:rFonts w:ascii="Sylfaen" w:hAnsi="Sylfaen"/>
            <w:lang w:val="ka-GE"/>
          </w:rPr>
          <w:t>www.tenders.ge</w:t>
        </w:r>
      </w:hyperlink>
    </w:p>
    <w:p w14:paraId="2EE38DE1" w14:textId="4C5F93A7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096C98B7" w14:textId="77777777" w:rsidR="00E94ED1" w:rsidRPr="00E37C5C" w:rsidRDefault="00E94ED1" w:rsidP="00E94ED1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232BD3CA" w14:textId="5407F37B" w:rsidR="00E90A78" w:rsidRPr="008367AE" w:rsidRDefault="009D7955" w:rsidP="00CC4789">
      <w:pPr>
        <w:spacing w:after="0" w:line="360" w:lineRule="auto"/>
        <w:jc w:val="both"/>
        <w:rPr>
          <w:rFonts w:ascii="Sylfaen" w:hAnsi="Sylfaen"/>
        </w:rPr>
      </w:pPr>
      <w:r w:rsidRPr="00E37C5C">
        <w:rPr>
          <w:rFonts w:ascii="Sylfaen" w:hAnsi="Sylfaen"/>
        </w:rPr>
        <w:object w:dxaOrig="2262" w:dyaOrig="1475" w14:anchorId="4EC986F1">
          <v:shape id="_x0000_i1027" type="#_x0000_t75" style="width:75.75pt;height:48.75pt" o:ole="">
            <v:imagedata r:id="rId13" o:title=""/>
          </v:shape>
          <o:OLEObject Type="Embed" ProgID="AcroExch.Document.DC" ShapeID="_x0000_i1027" DrawAspect="Icon" ObjectID="_1681817196" r:id="rId14"/>
        </w:object>
      </w:r>
    </w:p>
    <w:p w14:paraId="4B45BE62" w14:textId="2261DE08" w:rsidR="00C41C03" w:rsidRPr="00E37C5C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2C8C7E08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F95BAD">
        <w:rPr>
          <w:rFonts w:ascii="Sylfaen" w:hAnsi="Sylfaen"/>
          <w:lang w:val="ka-GE"/>
        </w:rPr>
        <w:t>გიორგი სოტკილ</w:t>
      </w:r>
      <w:r w:rsidR="009D7955">
        <w:rPr>
          <w:rFonts w:ascii="Sylfaen" w:hAnsi="Sylfaen"/>
          <w:lang w:val="ka-GE"/>
        </w:rPr>
        <w:t>ა</w:t>
      </w:r>
      <w:r w:rsidR="00F95BAD">
        <w:rPr>
          <w:rFonts w:ascii="Sylfaen" w:hAnsi="Sylfaen"/>
          <w:lang w:val="ka-GE"/>
        </w:rPr>
        <w:t>ვა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8E19D5D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090A8D">
        <w:rPr>
          <w:rFonts w:ascii="AcadNusx" w:hAnsi="AcadNusx"/>
          <w:lang w:val="ka-GE"/>
        </w:rPr>
        <w:t xml:space="preserve">: </w:t>
      </w:r>
      <w:r w:rsidR="00F95BAD">
        <w:rPr>
          <w:rFonts w:ascii="Times New Roman" w:hAnsi="Times New Roman"/>
        </w:rPr>
        <w:t>gsotkilava</w:t>
      </w:r>
      <w:r w:rsidR="00090A8D">
        <w:rPr>
          <w:rFonts w:ascii="Times New Roman" w:hAnsi="Times New Roman"/>
        </w:rPr>
        <w:t>@gwp.ge</w:t>
      </w:r>
    </w:p>
    <w:p w14:paraId="683EC820" w14:textId="1C7A2250" w:rsidR="00F827AD" w:rsidRPr="00090A8D" w:rsidRDefault="00F827AD" w:rsidP="00F827AD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F95BAD">
        <w:rPr>
          <w:rFonts w:cs="Arial"/>
          <w:lang w:val="ka-GE"/>
        </w:rPr>
        <w:t>4801</w:t>
      </w:r>
      <w:r w:rsidR="00090A8D">
        <w:rPr>
          <w:rFonts w:cs="Arial"/>
          <w:lang w:val="ka-GE"/>
        </w:rPr>
        <w:t xml:space="preserve">); 577 </w:t>
      </w:r>
      <w:r w:rsidR="00F95BAD">
        <w:rPr>
          <w:rFonts w:cs="Arial"/>
        </w:rPr>
        <w:t>002761</w:t>
      </w:r>
    </w:p>
    <w:p w14:paraId="3ECEBC91" w14:textId="1A2AEA43" w:rsidR="00F95BAD" w:rsidRDefault="00F95BAD" w:rsidP="005E130F">
      <w:pPr>
        <w:spacing w:after="0"/>
        <w:jc w:val="both"/>
        <w:rPr>
          <w:rFonts w:ascii="Sylfaen" w:hAnsi="Sylfaen" w:cs="Sylfaen"/>
          <w:lang w:val="ka-GE"/>
        </w:rPr>
      </w:pPr>
    </w:p>
    <w:p w14:paraId="7B69BD44" w14:textId="77777777" w:rsidR="0069457C" w:rsidRDefault="0069457C" w:rsidP="005E130F">
      <w:pPr>
        <w:spacing w:after="0"/>
        <w:jc w:val="both"/>
        <w:rPr>
          <w:rFonts w:ascii="Sylfaen" w:hAnsi="Sylfaen" w:cs="Arial"/>
          <w:lang w:val="ka-GE"/>
        </w:rPr>
      </w:pPr>
    </w:p>
    <w:p w14:paraId="188B7E13" w14:textId="693878E5" w:rsidR="00F95BAD" w:rsidRPr="00F95BAD" w:rsidRDefault="00F95BAD" w:rsidP="005E130F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საკონტაქტო პირი: ირაკლი ხვადაგაძე</w:t>
      </w:r>
    </w:p>
    <w:p w14:paraId="35F362FD" w14:textId="77777777" w:rsidR="00F95BAD" w:rsidRPr="00E37C5C" w:rsidRDefault="00F95BAD" w:rsidP="00F95BAD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55295668" w14:textId="5A7D9513" w:rsidR="00F95BAD" w:rsidRDefault="00F95BAD" w:rsidP="00F95B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>
        <w:rPr>
          <w:rFonts w:ascii="AcadNusx" w:hAnsi="AcadNusx"/>
          <w:lang w:val="ka-GE"/>
        </w:rPr>
        <w:t xml:space="preserve">: </w:t>
      </w:r>
      <w:r w:rsidRPr="00E0482A">
        <w:rPr>
          <w:rFonts w:ascii="Times New Roman" w:hAnsi="Times New Roman"/>
        </w:rPr>
        <w:t>ikhvadagadze@gwp.ge</w:t>
      </w:r>
    </w:p>
    <w:p w14:paraId="2DDABD21" w14:textId="56D55E07" w:rsidR="00F95BAD" w:rsidRDefault="00F95BAD" w:rsidP="00F95BAD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/>
          <w:lang w:val="ka-GE"/>
        </w:rPr>
        <w:t xml:space="preserve">ტელ: </w:t>
      </w:r>
      <w:r w:rsidRPr="00E37C5C">
        <w:rPr>
          <w:rFonts w:cs="Arial"/>
          <w:lang w:val="ka-GE"/>
        </w:rPr>
        <w:t>+995 322 931111</w:t>
      </w:r>
      <w:r>
        <w:rPr>
          <w:rFonts w:ascii="Sylfaen" w:hAnsi="Sylfaen" w:cs="Arial"/>
          <w:lang w:val="ka-GE"/>
        </w:rPr>
        <w:t xml:space="preserve"> (1145</w:t>
      </w:r>
      <w:r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Pr="00F95BAD">
        <w:rPr>
          <w:rFonts w:ascii="Sylfaen" w:hAnsi="Sylfaen" w:cs="Arial"/>
          <w:lang w:val="ka-GE"/>
        </w:rPr>
        <w:t>599</w:t>
      </w:r>
      <w:r>
        <w:rPr>
          <w:rFonts w:ascii="Sylfaen" w:hAnsi="Sylfaen" w:cs="Arial"/>
          <w:lang w:val="ka-GE"/>
        </w:rPr>
        <w:t xml:space="preserve"> </w:t>
      </w:r>
      <w:r w:rsidRPr="00F95BAD">
        <w:rPr>
          <w:rFonts w:ascii="Sylfaen" w:hAnsi="Sylfaen" w:cs="Arial"/>
          <w:lang w:val="ka-GE"/>
        </w:rPr>
        <w:t>505067</w:t>
      </w:r>
    </w:p>
    <w:p w14:paraId="58D236C0" w14:textId="3D0EC497" w:rsidR="00237416" w:rsidRPr="00E37C5C" w:rsidRDefault="00237416" w:rsidP="00A35317">
      <w:pPr>
        <w:spacing w:after="0" w:line="360" w:lineRule="auto"/>
        <w:jc w:val="both"/>
        <w:rPr>
          <w:rFonts w:ascii="AcadNusx" w:hAnsi="AcadNusx"/>
        </w:rPr>
      </w:pPr>
      <w:bookmarkStart w:id="3" w:name="_Toc454818556"/>
      <w:bookmarkEnd w:id="3"/>
    </w:p>
    <w:sectPr w:rsidR="00237416" w:rsidRPr="00E37C5C" w:rsidSect="005111AB">
      <w:headerReference w:type="default" r:id="rId15"/>
      <w:footerReference w:type="default" r:id="rId16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88FC4" w14:textId="77777777" w:rsidR="0043621F" w:rsidRDefault="0043621F" w:rsidP="007902EA">
      <w:pPr>
        <w:spacing w:after="0" w:line="240" w:lineRule="auto"/>
      </w:pPr>
      <w:r>
        <w:separator/>
      </w:r>
    </w:p>
  </w:endnote>
  <w:endnote w:type="continuationSeparator" w:id="0">
    <w:p w14:paraId="7325DD48" w14:textId="77777777" w:rsidR="0043621F" w:rsidRDefault="0043621F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107AC36F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01C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8269B" w14:textId="77777777" w:rsidR="0043621F" w:rsidRDefault="0043621F" w:rsidP="007902EA">
      <w:pPr>
        <w:spacing w:after="0" w:line="240" w:lineRule="auto"/>
      </w:pPr>
      <w:r>
        <w:separator/>
      </w:r>
    </w:p>
  </w:footnote>
  <w:footnote w:type="continuationSeparator" w:id="0">
    <w:p w14:paraId="00BE34B4" w14:textId="77777777" w:rsidR="0043621F" w:rsidRDefault="0043621F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1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4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5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6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8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4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6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28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0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3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4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732DA5"/>
    <w:multiLevelType w:val="hybridMultilevel"/>
    <w:tmpl w:val="B89254A0"/>
    <w:lvl w:ilvl="0" w:tplc="83CA4A66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34"/>
  </w:num>
  <w:num w:numId="5">
    <w:abstractNumId w:val="14"/>
  </w:num>
  <w:num w:numId="6">
    <w:abstractNumId w:val="5"/>
  </w:num>
  <w:num w:numId="7">
    <w:abstractNumId w:val="4"/>
  </w:num>
  <w:num w:numId="8">
    <w:abstractNumId w:val="27"/>
  </w:num>
  <w:num w:numId="9">
    <w:abstractNumId w:val="31"/>
  </w:num>
  <w:num w:numId="10">
    <w:abstractNumId w:val="16"/>
  </w:num>
  <w:num w:numId="11">
    <w:abstractNumId w:val="8"/>
  </w:num>
  <w:num w:numId="12">
    <w:abstractNumId w:val="12"/>
  </w:num>
  <w:num w:numId="13">
    <w:abstractNumId w:val="23"/>
  </w:num>
  <w:num w:numId="14">
    <w:abstractNumId w:val="17"/>
  </w:num>
  <w:num w:numId="15">
    <w:abstractNumId w:val="10"/>
  </w:num>
  <w:num w:numId="16">
    <w:abstractNumId w:val="29"/>
  </w:num>
  <w:num w:numId="17">
    <w:abstractNumId w:val="21"/>
  </w:num>
  <w:num w:numId="18">
    <w:abstractNumId w:val="20"/>
  </w:num>
  <w:num w:numId="19">
    <w:abstractNumId w:val="7"/>
  </w:num>
  <w:num w:numId="20">
    <w:abstractNumId w:val="2"/>
  </w:num>
  <w:num w:numId="21">
    <w:abstractNumId w:val="33"/>
  </w:num>
  <w:num w:numId="22">
    <w:abstractNumId w:val="35"/>
  </w:num>
  <w:num w:numId="23">
    <w:abstractNumId w:val="13"/>
  </w:num>
  <w:num w:numId="24">
    <w:abstractNumId w:val="30"/>
  </w:num>
  <w:num w:numId="25">
    <w:abstractNumId w:val="9"/>
  </w:num>
  <w:num w:numId="26">
    <w:abstractNumId w:val="26"/>
  </w:num>
  <w:num w:numId="27">
    <w:abstractNumId w:val="3"/>
  </w:num>
  <w:num w:numId="28">
    <w:abstractNumId w:val="24"/>
  </w:num>
  <w:num w:numId="29">
    <w:abstractNumId w:val="22"/>
  </w:num>
  <w:num w:numId="30">
    <w:abstractNumId w:val="28"/>
  </w:num>
  <w:num w:numId="31">
    <w:abstractNumId w:val="32"/>
  </w:num>
  <w:num w:numId="32">
    <w:abstractNumId w:val="25"/>
  </w:num>
  <w:num w:numId="33">
    <w:abstractNumId w:val="11"/>
  </w:num>
  <w:num w:numId="34">
    <w:abstractNumId w:val="18"/>
  </w:num>
  <w:num w:numId="35">
    <w:abstractNumId w:val="19"/>
  </w:num>
  <w:num w:numId="36">
    <w:abstractNumId w:val="6"/>
  </w:num>
  <w:num w:numId="37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1D4"/>
    <w:rsid w:val="000353F8"/>
    <w:rsid w:val="0004045F"/>
    <w:rsid w:val="00046082"/>
    <w:rsid w:val="0004786C"/>
    <w:rsid w:val="00051E54"/>
    <w:rsid w:val="00053EAB"/>
    <w:rsid w:val="0005435C"/>
    <w:rsid w:val="00055E1E"/>
    <w:rsid w:val="00056A31"/>
    <w:rsid w:val="00064AB9"/>
    <w:rsid w:val="0006542B"/>
    <w:rsid w:val="00081D42"/>
    <w:rsid w:val="000839D9"/>
    <w:rsid w:val="00085AFB"/>
    <w:rsid w:val="00090A8D"/>
    <w:rsid w:val="00092A77"/>
    <w:rsid w:val="00092E77"/>
    <w:rsid w:val="000974B9"/>
    <w:rsid w:val="000A0D72"/>
    <w:rsid w:val="000B1C85"/>
    <w:rsid w:val="000B1F3B"/>
    <w:rsid w:val="000B47A5"/>
    <w:rsid w:val="000B4C5E"/>
    <w:rsid w:val="000B5D0F"/>
    <w:rsid w:val="000C3223"/>
    <w:rsid w:val="000D5BB4"/>
    <w:rsid w:val="000D68A2"/>
    <w:rsid w:val="000D706B"/>
    <w:rsid w:val="000E5617"/>
    <w:rsid w:val="000F03A0"/>
    <w:rsid w:val="000F3872"/>
    <w:rsid w:val="000F4D71"/>
    <w:rsid w:val="000F63C5"/>
    <w:rsid w:val="00101BBA"/>
    <w:rsid w:val="00110CCE"/>
    <w:rsid w:val="00116D4F"/>
    <w:rsid w:val="00117164"/>
    <w:rsid w:val="00120724"/>
    <w:rsid w:val="00122148"/>
    <w:rsid w:val="001258A9"/>
    <w:rsid w:val="00127F44"/>
    <w:rsid w:val="00131B75"/>
    <w:rsid w:val="00136124"/>
    <w:rsid w:val="00137719"/>
    <w:rsid w:val="0014156D"/>
    <w:rsid w:val="001433C2"/>
    <w:rsid w:val="001461E6"/>
    <w:rsid w:val="00156D6D"/>
    <w:rsid w:val="001575CA"/>
    <w:rsid w:val="00160DCD"/>
    <w:rsid w:val="00160F04"/>
    <w:rsid w:val="00161677"/>
    <w:rsid w:val="00162053"/>
    <w:rsid w:val="00165000"/>
    <w:rsid w:val="00165439"/>
    <w:rsid w:val="00171C91"/>
    <w:rsid w:val="001723E5"/>
    <w:rsid w:val="00172F99"/>
    <w:rsid w:val="001760C2"/>
    <w:rsid w:val="0017792E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6914"/>
    <w:rsid w:val="001C7577"/>
    <w:rsid w:val="001D3B12"/>
    <w:rsid w:val="001D63C9"/>
    <w:rsid w:val="001E0053"/>
    <w:rsid w:val="001E0606"/>
    <w:rsid w:val="001E4FAF"/>
    <w:rsid w:val="00202451"/>
    <w:rsid w:val="002056E8"/>
    <w:rsid w:val="00205D2E"/>
    <w:rsid w:val="00207B93"/>
    <w:rsid w:val="00207CEA"/>
    <w:rsid w:val="0021119E"/>
    <w:rsid w:val="0021503D"/>
    <w:rsid w:val="00216B88"/>
    <w:rsid w:val="00225D4A"/>
    <w:rsid w:val="002319CA"/>
    <w:rsid w:val="002372DD"/>
    <w:rsid w:val="00237416"/>
    <w:rsid w:val="00240D77"/>
    <w:rsid w:val="00241768"/>
    <w:rsid w:val="002422D6"/>
    <w:rsid w:val="002468A9"/>
    <w:rsid w:val="0025658B"/>
    <w:rsid w:val="002568CE"/>
    <w:rsid w:val="00257F36"/>
    <w:rsid w:val="0026303B"/>
    <w:rsid w:val="002656DF"/>
    <w:rsid w:val="00265E66"/>
    <w:rsid w:val="00266CA0"/>
    <w:rsid w:val="00267D3F"/>
    <w:rsid w:val="00270BF2"/>
    <w:rsid w:val="0027400A"/>
    <w:rsid w:val="00275958"/>
    <w:rsid w:val="00276F7A"/>
    <w:rsid w:val="002778A0"/>
    <w:rsid w:val="00277B37"/>
    <w:rsid w:val="002869E3"/>
    <w:rsid w:val="0029272A"/>
    <w:rsid w:val="002A4E62"/>
    <w:rsid w:val="002A60C4"/>
    <w:rsid w:val="002B6F69"/>
    <w:rsid w:val="002C066E"/>
    <w:rsid w:val="002C21C7"/>
    <w:rsid w:val="002C2B59"/>
    <w:rsid w:val="002C42C6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1653E"/>
    <w:rsid w:val="00316C88"/>
    <w:rsid w:val="00320435"/>
    <w:rsid w:val="00320878"/>
    <w:rsid w:val="003250BE"/>
    <w:rsid w:val="003279F4"/>
    <w:rsid w:val="0033101C"/>
    <w:rsid w:val="00333692"/>
    <w:rsid w:val="0033397E"/>
    <w:rsid w:val="00340161"/>
    <w:rsid w:val="00340CC3"/>
    <w:rsid w:val="0034257B"/>
    <w:rsid w:val="00356613"/>
    <w:rsid w:val="00357317"/>
    <w:rsid w:val="003573F4"/>
    <w:rsid w:val="00363CFE"/>
    <w:rsid w:val="003657A5"/>
    <w:rsid w:val="00377D43"/>
    <w:rsid w:val="00385373"/>
    <w:rsid w:val="003859BA"/>
    <w:rsid w:val="00387591"/>
    <w:rsid w:val="00387AB5"/>
    <w:rsid w:val="00391AB5"/>
    <w:rsid w:val="003A029B"/>
    <w:rsid w:val="003A4DAA"/>
    <w:rsid w:val="003A5D91"/>
    <w:rsid w:val="003B41CB"/>
    <w:rsid w:val="003B460D"/>
    <w:rsid w:val="003B5A5E"/>
    <w:rsid w:val="003C568B"/>
    <w:rsid w:val="003C6F22"/>
    <w:rsid w:val="003D6473"/>
    <w:rsid w:val="003D7C07"/>
    <w:rsid w:val="003E15FA"/>
    <w:rsid w:val="003E6B9D"/>
    <w:rsid w:val="003F370C"/>
    <w:rsid w:val="003F5521"/>
    <w:rsid w:val="003F699A"/>
    <w:rsid w:val="004056E4"/>
    <w:rsid w:val="0040587B"/>
    <w:rsid w:val="00410EC6"/>
    <w:rsid w:val="0041258C"/>
    <w:rsid w:val="004147A6"/>
    <w:rsid w:val="00430AF7"/>
    <w:rsid w:val="00431665"/>
    <w:rsid w:val="00431B3C"/>
    <w:rsid w:val="0043621F"/>
    <w:rsid w:val="004375BF"/>
    <w:rsid w:val="00440A96"/>
    <w:rsid w:val="00442F86"/>
    <w:rsid w:val="004446E6"/>
    <w:rsid w:val="00445C8B"/>
    <w:rsid w:val="00446516"/>
    <w:rsid w:val="00452128"/>
    <w:rsid w:val="00452B23"/>
    <w:rsid w:val="004533A4"/>
    <w:rsid w:val="00457067"/>
    <w:rsid w:val="00462CA0"/>
    <w:rsid w:val="0046501B"/>
    <w:rsid w:val="004717AB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52A8"/>
    <w:rsid w:val="004B771B"/>
    <w:rsid w:val="004C1E0D"/>
    <w:rsid w:val="004C617A"/>
    <w:rsid w:val="004D3679"/>
    <w:rsid w:val="004D3D1C"/>
    <w:rsid w:val="004D747F"/>
    <w:rsid w:val="005101CD"/>
    <w:rsid w:val="005111AB"/>
    <w:rsid w:val="0052656B"/>
    <w:rsid w:val="00536345"/>
    <w:rsid w:val="00540038"/>
    <w:rsid w:val="00544856"/>
    <w:rsid w:val="005553C3"/>
    <w:rsid w:val="00562E08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40C1"/>
    <w:rsid w:val="00595E4B"/>
    <w:rsid w:val="005A0827"/>
    <w:rsid w:val="005A7BA2"/>
    <w:rsid w:val="005B44A2"/>
    <w:rsid w:val="005B5DE5"/>
    <w:rsid w:val="005C14A4"/>
    <w:rsid w:val="005D3B83"/>
    <w:rsid w:val="005D7073"/>
    <w:rsid w:val="005E05B1"/>
    <w:rsid w:val="005E130F"/>
    <w:rsid w:val="005E5EEB"/>
    <w:rsid w:val="005F3357"/>
    <w:rsid w:val="005F4E0D"/>
    <w:rsid w:val="00610FC8"/>
    <w:rsid w:val="00615BD2"/>
    <w:rsid w:val="00616DE3"/>
    <w:rsid w:val="00623927"/>
    <w:rsid w:val="00632910"/>
    <w:rsid w:val="00633210"/>
    <w:rsid w:val="00634B58"/>
    <w:rsid w:val="006447A4"/>
    <w:rsid w:val="00661B3E"/>
    <w:rsid w:val="00665219"/>
    <w:rsid w:val="00665C42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457C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3A97"/>
    <w:rsid w:val="006E119F"/>
    <w:rsid w:val="006E1729"/>
    <w:rsid w:val="006F056F"/>
    <w:rsid w:val="006F25BD"/>
    <w:rsid w:val="006F2EC3"/>
    <w:rsid w:val="006F3C44"/>
    <w:rsid w:val="006F4304"/>
    <w:rsid w:val="006F7D8B"/>
    <w:rsid w:val="00706C5C"/>
    <w:rsid w:val="00711C86"/>
    <w:rsid w:val="0071292D"/>
    <w:rsid w:val="00712E16"/>
    <w:rsid w:val="00713EFC"/>
    <w:rsid w:val="007146D2"/>
    <w:rsid w:val="007151B6"/>
    <w:rsid w:val="00715A5D"/>
    <w:rsid w:val="00717BC3"/>
    <w:rsid w:val="00717D5F"/>
    <w:rsid w:val="007309AA"/>
    <w:rsid w:val="00734570"/>
    <w:rsid w:val="00735828"/>
    <w:rsid w:val="00745668"/>
    <w:rsid w:val="00763F5D"/>
    <w:rsid w:val="00764A65"/>
    <w:rsid w:val="0077186C"/>
    <w:rsid w:val="00771D16"/>
    <w:rsid w:val="00772078"/>
    <w:rsid w:val="00774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634F"/>
    <w:rsid w:val="008246F4"/>
    <w:rsid w:val="00824EDA"/>
    <w:rsid w:val="00833770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35CC"/>
    <w:rsid w:val="008C615E"/>
    <w:rsid w:val="008D04C5"/>
    <w:rsid w:val="008E16DA"/>
    <w:rsid w:val="008E3D20"/>
    <w:rsid w:val="008E55E0"/>
    <w:rsid w:val="008F419D"/>
    <w:rsid w:val="00900221"/>
    <w:rsid w:val="0090279D"/>
    <w:rsid w:val="00904044"/>
    <w:rsid w:val="00913646"/>
    <w:rsid w:val="00922889"/>
    <w:rsid w:val="00925DC2"/>
    <w:rsid w:val="009261B9"/>
    <w:rsid w:val="009300A0"/>
    <w:rsid w:val="00931570"/>
    <w:rsid w:val="00931A9A"/>
    <w:rsid w:val="00940D2A"/>
    <w:rsid w:val="00950D10"/>
    <w:rsid w:val="009535BB"/>
    <w:rsid w:val="00954423"/>
    <w:rsid w:val="00954527"/>
    <w:rsid w:val="009567A7"/>
    <w:rsid w:val="00957E8C"/>
    <w:rsid w:val="009621F5"/>
    <w:rsid w:val="009804B1"/>
    <w:rsid w:val="009815C7"/>
    <w:rsid w:val="00985307"/>
    <w:rsid w:val="0099130F"/>
    <w:rsid w:val="00993D47"/>
    <w:rsid w:val="0099429F"/>
    <w:rsid w:val="00997CB4"/>
    <w:rsid w:val="009A2F37"/>
    <w:rsid w:val="009A7535"/>
    <w:rsid w:val="009B4E61"/>
    <w:rsid w:val="009C5EE2"/>
    <w:rsid w:val="009C7B5B"/>
    <w:rsid w:val="009C7E4E"/>
    <w:rsid w:val="009D07D1"/>
    <w:rsid w:val="009D1896"/>
    <w:rsid w:val="009D5E96"/>
    <w:rsid w:val="009D6EEF"/>
    <w:rsid w:val="009D733B"/>
    <w:rsid w:val="009D7955"/>
    <w:rsid w:val="009E061B"/>
    <w:rsid w:val="009E44E9"/>
    <w:rsid w:val="009F003A"/>
    <w:rsid w:val="009F0B8A"/>
    <w:rsid w:val="009F341D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30F"/>
    <w:rsid w:val="00A847D4"/>
    <w:rsid w:val="00A9046D"/>
    <w:rsid w:val="00A935AC"/>
    <w:rsid w:val="00A96330"/>
    <w:rsid w:val="00AA19E9"/>
    <w:rsid w:val="00AA511B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2A20"/>
    <w:rsid w:val="00B049C5"/>
    <w:rsid w:val="00B04BAA"/>
    <w:rsid w:val="00B07BFB"/>
    <w:rsid w:val="00B110A0"/>
    <w:rsid w:val="00B11405"/>
    <w:rsid w:val="00B11F02"/>
    <w:rsid w:val="00B11F93"/>
    <w:rsid w:val="00B137F3"/>
    <w:rsid w:val="00B156A3"/>
    <w:rsid w:val="00B23313"/>
    <w:rsid w:val="00B30838"/>
    <w:rsid w:val="00B35065"/>
    <w:rsid w:val="00B42689"/>
    <w:rsid w:val="00B47896"/>
    <w:rsid w:val="00B47D4C"/>
    <w:rsid w:val="00B5249E"/>
    <w:rsid w:val="00B5452A"/>
    <w:rsid w:val="00B56244"/>
    <w:rsid w:val="00B616CF"/>
    <w:rsid w:val="00B62EB8"/>
    <w:rsid w:val="00B806AE"/>
    <w:rsid w:val="00B823D3"/>
    <w:rsid w:val="00B830F8"/>
    <w:rsid w:val="00B84106"/>
    <w:rsid w:val="00B92B05"/>
    <w:rsid w:val="00B942E0"/>
    <w:rsid w:val="00B97F4F"/>
    <w:rsid w:val="00BB0F01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5EFE"/>
    <w:rsid w:val="00C01CD2"/>
    <w:rsid w:val="00C021B6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5BCF"/>
    <w:rsid w:val="00C565E7"/>
    <w:rsid w:val="00C67999"/>
    <w:rsid w:val="00C73981"/>
    <w:rsid w:val="00C761CC"/>
    <w:rsid w:val="00C83494"/>
    <w:rsid w:val="00C8493F"/>
    <w:rsid w:val="00C86727"/>
    <w:rsid w:val="00C86CD0"/>
    <w:rsid w:val="00C91AFC"/>
    <w:rsid w:val="00C9205D"/>
    <w:rsid w:val="00C9367F"/>
    <w:rsid w:val="00CA1443"/>
    <w:rsid w:val="00CA4A83"/>
    <w:rsid w:val="00CA54EE"/>
    <w:rsid w:val="00CB2B75"/>
    <w:rsid w:val="00CB4B2B"/>
    <w:rsid w:val="00CB730B"/>
    <w:rsid w:val="00CB736E"/>
    <w:rsid w:val="00CC3C0A"/>
    <w:rsid w:val="00CC4789"/>
    <w:rsid w:val="00CD295B"/>
    <w:rsid w:val="00CD3EA4"/>
    <w:rsid w:val="00CD7F43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9AD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709F"/>
    <w:rsid w:val="00D30223"/>
    <w:rsid w:val="00D32A75"/>
    <w:rsid w:val="00D32AB0"/>
    <w:rsid w:val="00D3468A"/>
    <w:rsid w:val="00D352FE"/>
    <w:rsid w:val="00D374EE"/>
    <w:rsid w:val="00D43A2F"/>
    <w:rsid w:val="00D513C2"/>
    <w:rsid w:val="00D51D10"/>
    <w:rsid w:val="00D527CB"/>
    <w:rsid w:val="00D557E5"/>
    <w:rsid w:val="00D55C6F"/>
    <w:rsid w:val="00D5623D"/>
    <w:rsid w:val="00D57017"/>
    <w:rsid w:val="00D6114D"/>
    <w:rsid w:val="00D624C5"/>
    <w:rsid w:val="00D663A7"/>
    <w:rsid w:val="00D80CDB"/>
    <w:rsid w:val="00D8245F"/>
    <w:rsid w:val="00D95150"/>
    <w:rsid w:val="00D959AB"/>
    <w:rsid w:val="00D95A0F"/>
    <w:rsid w:val="00D96566"/>
    <w:rsid w:val="00DA4009"/>
    <w:rsid w:val="00DA5376"/>
    <w:rsid w:val="00DA7781"/>
    <w:rsid w:val="00DB4255"/>
    <w:rsid w:val="00DB4D6B"/>
    <w:rsid w:val="00DB77E8"/>
    <w:rsid w:val="00DC0686"/>
    <w:rsid w:val="00DC2AA1"/>
    <w:rsid w:val="00DC4440"/>
    <w:rsid w:val="00DC454F"/>
    <w:rsid w:val="00DC6664"/>
    <w:rsid w:val="00DD1F94"/>
    <w:rsid w:val="00DE0EC3"/>
    <w:rsid w:val="00DE110D"/>
    <w:rsid w:val="00DE5016"/>
    <w:rsid w:val="00DF0E2A"/>
    <w:rsid w:val="00DF5298"/>
    <w:rsid w:val="00DF5F26"/>
    <w:rsid w:val="00E00D0C"/>
    <w:rsid w:val="00E0482A"/>
    <w:rsid w:val="00E101B0"/>
    <w:rsid w:val="00E123C2"/>
    <w:rsid w:val="00E14853"/>
    <w:rsid w:val="00E2134C"/>
    <w:rsid w:val="00E25748"/>
    <w:rsid w:val="00E262FC"/>
    <w:rsid w:val="00E272FF"/>
    <w:rsid w:val="00E3022B"/>
    <w:rsid w:val="00E33A8F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5074"/>
    <w:rsid w:val="00E6523B"/>
    <w:rsid w:val="00E66A3D"/>
    <w:rsid w:val="00E711C6"/>
    <w:rsid w:val="00E741F2"/>
    <w:rsid w:val="00E751A2"/>
    <w:rsid w:val="00E76057"/>
    <w:rsid w:val="00E76DDA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C022A"/>
    <w:rsid w:val="00EC2046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6AB9"/>
    <w:rsid w:val="00F47570"/>
    <w:rsid w:val="00F56BB9"/>
    <w:rsid w:val="00F612B0"/>
    <w:rsid w:val="00F66041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enders.g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AD42B-F6D3-47FD-B6FE-6CB7BB39E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5</cp:revision>
  <cp:lastPrinted>2015-07-27T06:36:00Z</cp:lastPrinted>
  <dcterms:created xsi:type="dcterms:W3CDTF">2021-04-08T14:29:00Z</dcterms:created>
  <dcterms:modified xsi:type="dcterms:W3CDTF">2021-05-06T10:40:00Z</dcterms:modified>
</cp:coreProperties>
</file>